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397-ПП/2748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"29" июня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2748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6943, местонахождение: г. Челябинск, ул. Российская, д. 260/2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6943, местонахождение: г. Челябинск, ул. Российская, д. 260/2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11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23.06.2026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27.06.2026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167,50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Молодогвардейцев 51А, кв 32)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